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Fonts w:ascii="Times New Roman" w:eastAsia="Times New Roman" w:hAnsi="Times New Roman" w:cs="Times New Roman"/>
          <w:sz w:val="26"/>
          <w:szCs w:val="26"/>
        </w:rPr>
        <w:t>2925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УИД 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-01-202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4130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ород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Омельченко Т.Р.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Микрокредитная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Турбозайм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Зуеву Александру Анатольевичу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долга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Микрокредитная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Турбозайм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(ИНН 77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2820127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Зуеву Александру Анатольевичу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СНИЛС </w:t>
      </w:r>
      <w:r>
        <w:rPr>
          <w:rStyle w:val="cat-UserDefinedgrp-1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долга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займа</w:t>
      </w:r>
      <w:r>
        <w:rPr>
          <w:rFonts w:ascii="Times New Roman" w:eastAsia="Times New Roman" w:hAnsi="Times New Roman" w:cs="Times New Roman"/>
          <w:sz w:val="26"/>
          <w:szCs w:val="26"/>
        </w:rPr>
        <w:t>, удовлетворить.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Зуев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Анатольевич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Микрокредитная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компания «</w:t>
      </w:r>
      <w:r>
        <w:rPr>
          <w:rFonts w:ascii="Times New Roman" w:eastAsia="Times New Roman" w:hAnsi="Times New Roman" w:cs="Times New Roman"/>
          <w:sz w:val="26"/>
          <w:szCs w:val="26"/>
        </w:rPr>
        <w:t>Турбозайм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сумму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Style w:val="cat-UserDefinedgrp-19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основной долг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проценты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464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пени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1033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юридических услуг в размере 10000 рублей,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государственную пошлину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160" w:line="259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Т.Р. Омельченко</w:t>
      </w:r>
    </w:p>
    <w:p>
      <w:pPr>
        <w:spacing w:before="0" w:after="0"/>
        <w:jc w:val="both"/>
      </w:pPr>
      <w:r>
        <w:rPr>
          <w:rStyle w:val="cat-UserDefinedgrp-20rplc-24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8rplc-10">
    <w:name w:val="cat-UserDefined grp-18 rplc-10"/>
    <w:basedOn w:val="DefaultParagraphFont"/>
  </w:style>
  <w:style w:type="character" w:customStyle="1" w:styleId="cat-UserDefinedgrp-19rplc-13">
    <w:name w:val="cat-UserDefined grp-19 rplc-13"/>
    <w:basedOn w:val="DefaultParagraphFont"/>
  </w:style>
  <w:style w:type="character" w:customStyle="1" w:styleId="cat-UserDefinedgrp-20rplc-24">
    <w:name w:val="cat-UserDefined grp-20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